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01203DBF"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010C7C">
        <w:rPr>
          <w:rFonts w:ascii="Sylfaen" w:hAnsi="Sylfaen" w:cs="Sylfaen"/>
          <w:b/>
          <w:lang w:val="ka-GE"/>
        </w:rPr>
        <w:t>დიდუბე-ჩუღურეთის</w:t>
      </w:r>
      <w:r w:rsidR="00133611">
        <w:rPr>
          <w:rFonts w:ascii="Sylfaen" w:hAnsi="Sylfaen" w:cs="Sylfaen"/>
          <w:b/>
          <w:lang w:val="ka-GE"/>
        </w:rPr>
        <w:t xml:space="preserve"> 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2A431BD0"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010C7C">
        <w:rPr>
          <w:rFonts w:ascii="Sylfaen" w:hAnsi="Sylfaen" w:cs="Sylfaen"/>
          <w:lang w:val="ka-GE"/>
        </w:rPr>
        <w:t>დიდუბე-ჩუღურეთის</w:t>
      </w:r>
      <w:r w:rsidR="00133611">
        <w:rPr>
          <w:rFonts w:ascii="Sylfaen" w:hAnsi="Sylfaen" w:cs="Sylfaen"/>
          <w:lang w:val="ka-GE"/>
        </w:rPr>
        <w:t xml:space="preserve">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501F97F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დამკვეთის მიერ გათვალისწინებული სავარაუდო შესყიდვის ფასები მოცემულია თანდართულ ფაილში სახელწოდებით „დამკვეთის სავარაუდო ფასი“</w:t>
      </w:r>
    </w:p>
    <w:p w14:paraId="67165C23" w14:textId="3A516DA5" w:rsidR="005A427F" w:rsidRDefault="005A427F" w:rsidP="001B055A">
      <w:pPr>
        <w:spacing w:after="0" w:line="240" w:lineRule="auto"/>
        <w:jc w:val="both"/>
        <w:rPr>
          <w:rFonts w:ascii="Sylfaen" w:hAnsi="Sylfaen" w:cs="Sylfaen"/>
          <w:b/>
          <w:lang w:val="ka-GE"/>
        </w:rPr>
      </w:pPr>
    </w:p>
    <w:bookmarkStart w:id="0" w:name="_MON_1666616643"/>
    <w:bookmarkEnd w:id="0"/>
    <w:p w14:paraId="60E8206A" w14:textId="2D9C4E17" w:rsidR="005A427F" w:rsidRPr="00000982" w:rsidRDefault="004C7DCD" w:rsidP="001B055A">
      <w:pPr>
        <w:spacing w:after="0" w:line="240" w:lineRule="auto"/>
        <w:jc w:val="both"/>
        <w:rPr>
          <w:rFonts w:ascii="Sylfaen" w:hAnsi="Sylfaen" w:cs="Sylfaen"/>
          <w:b/>
          <w:lang w:val="ka-GE"/>
        </w:rPr>
      </w:pPr>
      <w:r>
        <w:rPr>
          <w:rFonts w:ascii="Sylfaen" w:hAnsi="Sylfaen" w:cs="Sylfaen"/>
          <w:b/>
          <w:lang w:val="ka-GE"/>
        </w:rPr>
        <w:object w:dxaOrig="1508" w:dyaOrig="983" w14:anchorId="4C737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9" o:title=""/>
          </v:shape>
          <o:OLEObject Type="Embed" ProgID="Excel.Sheet.12" ShapeID="_x0000_i1030" DrawAspect="Icon" ObjectID="_1666616700" r:id="rId10"/>
        </w:objec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265C500C" w:rsidR="000353F8" w:rsidRDefault="00010C7C" w:rsidP="000353F8">
      <w:pPr>
        <w:spacing w:after="0" w:line="240" w:lineRule="auto"/>
        <w:jc w:val="both"/>
        <w:rPr>
          <w:rFonts w:ascii="Sylfaen" w:hAnsi="Sylfaen" w:cs="Sylfaen"/>
          <w:b/>
          <w:bCs/>
          <w:lang w:val="ka-GE"/>
        </w:rPr>
      </w:pPr>
      <w:r>
        <w:rPr>
          <w:rFonts w:ascii="Sylfaen" w:hAnsi="Sylfaen" w:cs="Sylfaen"/>
          <w:lang w:val="ka-GE"/>
        </w:rPr>
        <w:t>დიდუბე-ჩუღურეთის</w:t>
      </w:r>
      <w:r w:rsidR="00D251BD">
        <w:rPr>
          <w:rFonts w:ascii="Sylfaen" w:hAnsi="Sylfaen" w:cs="Sylfaen"/>
          <w:lang w:val="ka-GE"/>
        </w:rPr>
        <w:t xml:space="preserve">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p>
    <w:p w14:paraId="32DCBDDA" w14:textId="5B630FC8"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010C7C">
        <w:rPr>
          <w:rFonts w:ascii="Sylfaen" w:hAnsi="Sylfaen" w:cs="Sylfaen"/>
          <w:b/>
          <w:bCs/>
          <w:u w:val="single"/>
          <w:lang w:val="ka-GE"/>
        </w:rPr>
        <w:t>დიდუბე-ჩუღურეთის რაიონში საშულოდ შეადგენს 3</w:t>
      </w:r>
      <w:r w:rsidRPr="00D251BD">
        <w:rPr>
          <w:rFonts w:ascii="Sylfaen" w:hAnsi="Sylfaen" w:cs="Sylfaen"/>
          <w:b/>
          <w:bCs/>
          <w:u w:val="single"/>
          <w:lang w:val="ka-GE"/>
        </w:rPr>
        <w:t xml:space="preserve"> ობიექტს. </w:t>
      </w:r>
    </w:p>
    <w:p w14:paraId="3E9D0E84" w14:textId="2545392C" w:rsidR="00D251BD" w:rsidRDefault="00D251BD" w:rsidP="000353F8">
      <w:pPr>
        <w:spacing w:after="0" w:line="240" w:lineRule="auto"/>
        <w:jc w:val="both"/>
        <w:rPr>
          <w:rFonts w:ascii="Sylfaen" w:hAnsi="Sylfaen" w:cs="Sylfaen"/>
          <w:b/>
          <w:bCs/>
          <w:u w:val="single"/>
          <w:lang w:val="ka-GE"/>
        </w:rPr>
      </w:pPr>
    </w:p>
    <w:bookmarkStart w:id="1" w:name="_GoBack"/>
    <w:p w14:paraId="6BAF2087" w14:textId="697FB984" w:rsidR="005A427F" w:rsidRPr="00D251BD" w:rsidRDefault="00010C7C" w:rsidP="000353F8">
      <w:pPr>
        <w:spacing w:after="0" w:line="240" w:lineRule="auto"/>
        <w:jc w:val="both"/>
        <w:rPr>
          <w:rFonts w:ascii="Sylfaen" w:hAnsi="Sylfaen" w:cs="Sylfaen"/>
          <w:b/>
          <w:bCs/>
          <w:u w:val="single"/>
          <w:lang w:val="ka-GE"/>
        </w:rPr>
      </w:pPr>
      <w:r>
        <w:rPr>
          <w:rFonts w:ascii="Sylfaen" w:hAnsi="Sylfaen" w:cs="Sylfaen"/>
          <w:b/>
          <w:bCs/>
          <w:u w:val="single"/>
          <w:lang w:val="ka-GE"/>
        </w:rPr>
        <w:object w:dxaOrig="1508" w:dyaOrig="983" w14:anchorId="63FCE45A">
          <v:shape id="_x0000_i1026" type="#_x0000_t75" style="width:75.5pt;height:49pt" o:ole="">
            <v:imagedata r:id="rId11" o:title=""/>
          </v:shape>
          <o:OLEObject Type="Embed" ProgID="Excel.Sheet.12" ShapeID="_x0000_i1026" DrawAspect="Icon" ObjectID="_1666616701" r:id="rId12"/>
        </w:object>
      </w:r>
      <w:bookmarkEnd w:id="1"/>
    </w:p>
    <w:p w14:paraId="629A9199" w14:textId="6E3E933B" w:rsidR="00F3662E" w:rsidRPr="00D251BD" w:rsidRDefault="00F3662E" w:rsidP="000353F8">
      <w:pPr>
        <w:spacing w:after="0" w:line="240" w:lineRule="auto"/>
        <w:jc w:val="both"/>
        <w:rPr>
          <w:rFonts w:ascii="Sylfaen" w:hAnsi="Sylfaen" w:cs="Sylfaen"/>
          <w:b/>
          <w:bCs/>
          <w:u w:val="single"/>
        </w:rPr>
      </w:pPr>
    </w:p>
    <w:p w14:paraId="71A32439" w14:textId="64E6A625"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0AE2AE7F" w:rsidR="00C87ABD" w:rsidRDefault="00D251BD" w:rsidP="00E957F7">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უზრუნველყოს დანართი N2-ში (</w:t>
      </w:r>
      <w:r>
        <w:rPr>
          <w:rFonts w:ascii="Sylfaen" w:hAnsi="Sylfaen"/>
          <w:lang w:val="ka-GE"/>
        </w:rPr>
        <w:t>დავალების დამკვეთიდან შემსრულებელზე</w:t>
      </w:r>
      <w:r w:rsidR="00544D57" w:rsidRPr="00D251BD">
        <w:rPr>
          <w:rFonts w:ascii="Sylfaen" w:hAnsi="Sylfaen"/>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p>
    <w:p w14:paraId="71D56736" w14:textId="3846221C"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7930F2B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117A87" w:rsidRPr="00117A87">
        <w:rPr>
          <w:rFonts w:ascii="Sylfaen" w:hAnsi="Sylfaen" w:cs="Sylfaen"/>
          <w:lang w:val="ka-GE"/>
        </w:rPr>
        <w:t xml:space="preserve"> და წყალმომარაგების მაილსადენის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011B83F" w:rsidR="00D527CB" w:rsidRPr="00E37C5C" w:rsidRDefault="00D527CB" w:rsidP="00F90B03">
      <w:pPr>
        <w:rPr>
          <w:rFonts w:ascii="Sylfaen" w:hAnsi="Sylfaen" w:cs="Sylfaen"/>
          <w:b/>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124889F9"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010C7C">
        <w:rPr>
          <w:rFonts w:ascii="Sylfaen" w:hAnsi="Sylfaen"/>
          <w:lang w:val="ka-GE"/>
        </w:rPr>
        <w:t>დიდუბე-ჩუღურეთის</w:t>
      </w:r>
      <w:r w:rsidR="00C11E7E">
        <w:rPr>
          <w:rFonts w:ascii="Sylfaen" w:hAnsi="Sylfaen"/>
          <w:lang w:val="ka-GE"/>
        </w:rPr>
        <w:t xml:space="preserve"> </w:t>
      </w:r>
      <w:r w:rsidR="008219B3">
        <w:rPr>
          <w:rFonts w:ascii="Sylfaen" w:hAnsi="Sylfaen"/>
          <w:lang w:val="ka-GE"/>
        </w:rPr>
        <w:t>რაიონში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6574292D"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ხუთი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7777777"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და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E37C5C">
        <w:rPr>
          <w:rFonts w:ascii="Sylfaen" w:hAnsi="Sylfaen"/>
          <w:lang w:val="ka-GE"/>
        </w:rPr>
        <w:t>1.</w:t>
      </w:r>
      <w:r w:rsidR="00EB217E" w:rsidRPr="00E37C5C">
        <w:rPr>
          <w:rFonts w:ascii="Sylfaen" w:hAnsi="Sylfaen"/>
          <w:lang w:val="ka-GE"/>
        </w:rPr>
        <w:t xml:space="preserve">ხარჯთაღრიცხვა </w:t>
      </w:r>
      <w:r w:rsidR="00000982">
        <w:rPr>
          <w:rFonts w:ascii="Sylfaen" w:hAnsi="Sylfaen"/>
          <w:lang w:val="ka-GE"/>
        </w:rPr>
        <w:t>დანართი N1</w:t>
      </w:r>
      <w:r w:rsidRPr="00E37C5C">
        <w:rPr>
          <w:rFonts w:ascii="Sylfaen" w:hAnsi="Sylfaen"/>
          <w:lang w:val="ka-GE"/>
        </w:rPr>
        <w:t xml:space="preserve"> (პუნქტი 1.2)</w:t>
      </w:r>
      <w:r w:rsidR="00AE7884" w:rsidRPr="00E37C5C">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68481C5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p>
    <w:p w14:paraId="3DF044EF" w14:textId="59D41DB7" w:rsidR="00615DED" w:rsidRPr="009228A8"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2CBCDBAD" w14:textId="687440D7" w:rsidR="00CE69DB" w:rsidRPr="00E37C5C" w:rsidRDefault="00CE69DB" w:rsidP="00CF7A57">
      <w:pPr>
        <w:rPr>
          <w:rFonts w:ascii="Sylfaen" w:hAnsi="Sylfaen"/>
          <w:lang w:val="ka-GE"/>
        </w:rPr>
      </w:pP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w:t>
      </w:r>
      <w:r w:rsidRPr="00E37C5C">
        <w:rPr>
          <w:rFonts w:ascii="Sylfaen" w:hAnsi="Sylfaen"/>
          <w:lang w:val="ka-GE"/>
        </w:rPr>
        <w:lastRenderedPageBreak/>
        <w:t>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25AE9899" w:rsidR="00FC16A2" w:rsidRPr="00FC16A2" w:rsidRDefault="00FC16A2" w:rsidP="00993D47">
      <w:pPr>
        <w:spacing w:after="0" w:line="360" w:lineRule="auto"/>
        <w:jc w:val="both"/>
        <w:rPr>
          <w:rFonts w:ascii="Sylfaen" w:hAnsi="Sylfaen"/>
        </w:rPr>
      </w:pPr>
      <w:r>
        <w:rPr>
          <w:rFonts w:ascii="Sylfaen" w:hAnsi="Sylfaen"/>
        </w:rPr>
        <w:object w:dxaOrig="1508" w:dyaOrig="983" w14:anchorId="3620DC6E">
          <v:shape id="_x0000_i1027" type="#_x0000_t75" style="width:75.5pt;height:49pt" o:ole="">
            <v:imagedata r:id="rId13" o:title=""/>
          </v:shape>
          <o:OLEObject Type="Embed" ProgID="AcroExch.Document.DC" ShapeID="_x0000_i1027" DrawAspect="Icon" ObjectID="_1666616702" r:id="rId14"/>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 xml:space="preserve">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w:t>
      </w:r>
      <w:r w:rsidRPr="00E37C5C">
        <w:rPr>
          <w:rFonts w:ascii="Sylfaen" w:hAnsi="Sylfaen"/>
          <w:lang w:val="ka-GE"/>
        </w:rPr>
        <w:lastRenderedPageBreak/>
        <w:t>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DE4A22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 </w:t>
      </w:r>
    </w:p>
    <w:p w14:paraId="317FFEE5" w14:textId="4CE86237" w:rsidR="00CC4789" w:rsidRPr="00E37C5C" w:rsidRDefault="00CC4789" w:rsidP="00993D47">
      <w:pPr>
        <w:spacing w:after="0" w:line="360" w:lineRule="auto"/>
        <w:jc w:val="both"/>
        <w:rPr>
          <w:rFonts w:ascii="Sylfaen" w:hAnsi="Sylfaen"/>
          <w:b/>
          <w:lang w:val="ka-GE"/>
        </w:rPr>
      </w:pP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8F38DE">
        <w:fldChar w:fldCharType="begin"/>
      </w:r>
      <w:r w:rsidR="008F38DE">
        <w:instrText xml:space="preserve"> HYPERLINK "http://www.tenders.ge" </w:instrText>
      </w:r>
      <w:r w:rsidR="008F38DE">
        <w:fldChar w:fldCharType="separate"/>
      </w:r>
      <w:r w:rsidR="007E0304" w:rsidRPr="00E37C5C">
        <w:rPr>
          <w:rStyle w:val="Hyperlink"/>
          <w:rFonts w:ascii="Sylfaen" w:hAnsi="Sylfaen"/>
          <w:lang w:val="ka-GE"/>
        </w:rPr>
        <w:t>www.tenders.ge</w:t>
      </w:r>
      <w:r w:rsidR="008F38DE">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5pt;height:49pt" o:ole="">
            <v:imagedata r:id="rId15" o:title=""/>
          </v:shape>
          <o:OLEObject Type="Embed" ProgID="AcroExch.Document.DC" ShapeID="_x0000_i1028" DrawAspect="Icon" ObjectID="_1666616703" r:id="rId16"/>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4734B6BE"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A81360" w:rsidRPr="004B7C5D">
        <w:rPr>
          <w:rFonts w:ascii="Sylfaen" w:hAnsi="Sylfaen" w:cs="Sylfaen"/>
          <w:lang w:val="ka-GE"/>
        </w:rPr>
        <w:t>ნინო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3D5B5668"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4B7C5D">
        <w:rPr>
          <w:rFonts w:ascii="Sylfaen" w:hAnsi="Sylfaen" w:cs="Sylfaen"/>
        </w:rPr>
        <w:t>nadamia@gwp.ge</w:t>
      </w:r>
    </w:p>
    <w:p w14:paraId="683EC820" w14:textId="4A60EAF1" w:rsidR="00F827AD" w:rsidRPr="004B7C5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A81360" w:rsidRPr="004B7C5D">
        <w:rPr>
          <w:rFonts w:ascii="Sylfaen" w:hAnsi="Sylfaen" w:cs="Sylfaen"/>
          <w:lang w:val="ka-GE"/>
        </w:rPr>
        <w:t>1143); 577 350 051</w:t>
      </w:r>
    </w:p>
    <w:p w14:paraId="4B905149" w14:textId="77777777" w:rsidR="00F827AD" w:rsidRPr="00E37C5C" w:rsidRDefault="00F827AD" w:rsidP="00F827AD">
      <w:pPr>
        <w:spacing w:after="0"/>
        <w:jc w:val="both"/>
        <w:rPr>
          <w:rFonts w:ascii="Sylfaen" w:hAnsi="Sylfaen" w:cs="Sylfaen"/>
          <w:lang w:val="ka-GE"/>
        </w:rPr>
      </w:pPr>
    </w:p>
    <w:p w14:paraId="226F626E" w14:textId="77777777"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თეკლა მურვანიძე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7777777"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Pr="00E37C5C">
        <w:rPr>
          <w:rFonts w:ascii="Sylfaen" w:hAnsi="Sylfaen"/>
        </w:rPr>
        <w:t>tmurvanidze</w:t>
      </w:r>
      <w:proofErr w:type="spellEnd"/>
      <w:r w:rsidRPr="00E37C5C">
        <w:rPr>
          <w:rFonts w:ascii="Sylfaen" w:hAnsi="Sylfaen" w:cs="Arial"/>
          <w:lang w:val="ka-GE"/>
        </w:rPr>
        <w:t>@gwp.ge</w:t>
      </w:r>
    </w:p>
    <w:p w14:paraId="23139452" w14:textId="17B45F8F" w:rsidR="005E130F" w:rsidRPr="00E37C5C" w:rsidRDefault="005E130F" w:rsidP="005E130F">
      <w:pPr>
        <w:spacing w:after="0"/>
        <w:jc w:val="both"/>
        <w:rPr>
          <w:rFonts w:ascii="Sylfaen" w:hAnsi="Sylfaen" w:cs="Arial"/>
          <w:lang w:val="ka-GE"/>
        </w:rPr>
      </w:pPr>
      <w:r w:rsidRPr="00E37C5C">
        <w:rPr>
          <w:rFonts w:ascii="Sylfaen" w:hAnsi="Sylfaen" w:cs="Sylfaen"/>
          <w:lang w:val="ka-GE"/>
        </w:rPr>
        <w:lastRenderedPageBreak/>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Pr="00E37C5C">
        <w:rPr>
          <w:rFonts w:ascii="Sylfaen" w:hAnsi="Sylfaen" w:cs="Arial"/>
          <w:lang w:val="ka-GE"/>
        </w:rPr>
        <w:t>595 523 381</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2" w:name="_Toc454818556"/>
      <w:bookmarkEnd w:id="2"/>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14A96" w14:textId="77777777" w:rsidR="005A7A22" w:rsidRDefault="005A7A22" w:rsidP="007902EA">
      <w:pPr>
        <w:spacing w:after="0" w:line="240" w:lineRule="auto"/>
      </w:pPr>
      <w:r>
        <w:separator/>
      </w:r>
    </w:p>
  </w:endnote>
  <w:endnote w:type="continuationSeparator" w:id="0">
    <w:p w14:paraId="567C5E36" w14:textId="77777777" w:rsidR="005A7A22" w:rsidRDefault="005A7A2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20A4B2C" w:rsidR="004A3BD8" w:rsidRDefault="004A3BD8">
        <w:pPr>
          <w:pStyle w:val="Footer"/>
          <w:jc w:val="right"/>
        </w:pPr>
        <w:r>
          <w:fldChar w:fldCharType="begin"/>
        </w:r>
        <w:r>
          <w:instrText xml:space="preserve"> PAGE   \* MERGEFORMAT </w:instrText>
        </w:r>
        <w:r>
          <w:fldChar w:fldCharType="separate"/>
        </w:r>
        <w:r w:rsidR="004C7DCD">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33F65" w14:textId="77777777" w:rsidR="005A7A22" w:rsidRDefault="005A7A22" w:rsidP="007902EA">
      <w:pPr>
        <w:spacing w:after="0" w:line="240" w:lineRule="auto"/>
      </w:pPr>
      <w:r>
        <w:separator/>
      </w:r>
    </w:p>
  </w:footnote>
  <w:footnote w:type="continuationSeparator" w:id="0">
    <w:p w14:paraId="5A37E841" w14:textId="77777777" w:rsidR="005A7A22" w:rsidRDefault="005A7A2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kwrwUAYp1D6ywAAAA="/>
  </w:docVars>
  <w:rsids>
    <w:rsidRoot w:val="006E1729"/>
    <w:rsid w:val="00000015"/>
    <w:rsid w:val="00000982"/>
    <w:rsid w:val="00005642"/>
    <w:rsid w:val="00010C7C"/>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4044"/>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6CA0"/>
    <w:rsid w:val="00270BF2"/>
    <w:rsid w:val="00275958"/>
    <w:rsid w:val="00276F7A"/>
    <w:rsid w:val="002778A0"/>
    <w:rsid w:val="00277B37"/>
    <w:rsid w:val="0029272A"/>
    <w:rsid w:val="002A4E62"/>
    <w:rsid w:val="002A60C4"/>
    <w:rsid w:val="002B2970"/>
    <w:rsid w:val="002B6F69"/>
    <w:rsid w:val="002C066E"/>
    <w:rsid w:val="002C21C7"/>
    <w:rsid w:val="002C42C6"/>
    <w:rsid w:val="002D06EE"/>
    <w:rsid w:val="002D1E74"/>
    <w:rsid w:val="002D2F27"/>
    <w:rsid w:val="002D611B"/>
    <w:rsid w:val="002E0E5E"/>
    <w:rsid w:val="002F1C09"/>
    <w:rsid w:val="003011B3"/>
    <w:rsid w:val="00302948"/>
    <w:rsid w:val="00303697"/>
    <w:rsid w:val="00303E82"/>
    <w:rsid w:val="00305795"/>
    <w:rsid w:val="00316C88"/>
    <w:rsid w:val="00320435"/>
    <w:rsid w:val="00320878"/>
    <w:rsid w:val="0033101C"/>
    <w:rsid w:val="00332458"/>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6473"/>
    <w:rsid w:val="003E15FA"/>
    <w:rsid w:val="003F370C"/>
    <w:rsid w:val="003F5521"/>
    <w:rsid w:val="003F699A"/>
    <w:rsid w:val="00410EC6"/>
    <w:rsid w:val="0041258C"/>
    <w:rsid w:val="004147A6"/>
    <w:rsid w:val="00430AF7"/>
    <w:rsid w:val="00431665"/>
    <w:rsid w:val="00431B3C"/>
    <w:rsid w:val="004375BF"/>
    <w:rsid w:val="00442F86"/>
    <w:rsid w:val="004446E6"/>
    <w:rsid w:val="00446516"/>
    <w:rsid w:val="00452128"/>
    <w:rsid w:val="004533A4"/>
    <w:rsid w:val="00457067"/>
    <w:rsid w:val="00462CA0"/>
    <w:rsid w:val="0046501B"/>
    <w:rsid w:val="004717AB"/>
    <w:rsid w:val="00483B17"/>
    <w:rsid w:val="0048659C"/>
    <w:rsid w:val="00497393"/>
    <w:rsid w:val="004A3BD8"/>
    <w:rsid w:val="004A66FB"/>
    <w:rsid w:val="004A7C56"/>
    <w:rsid w:val="004B09C9"/>
    <w:rsid w:val="004B7C5D"/>
    <w:rsid w:val="004C1E0D"/>
    <w:rsid w:val="004C7DCD"/>
    <w:rsid w:val="004D3679"/>
    <w:rsid w:val="004D3D1C"/>
    <w:rsid w:val="004D747F"/>
    <w:rsid w:val="005111AB"/>
    <w:rsid w:val="0052656B"/>
    <w:rsid w:val="00536345"/>
    <w:rsid w:val="00540038"/>
    <w:rsid w:val="00544856"/>
    <w:rsid w:val="00544D57"/>
    <w:rsid w:val="005553C3"/>
    <w:rsid w:val="00567ACA"/>
    <w:rsid w:val="0057474B"/>
    <w:rsid w:val="00575D3E"/>
    <w:rsid w:val="00580531"/>
    <w:rsid w:val="005832A4"/>
    <w:rsid w:val="00583B48"/>
    <w:rsid w:val="00586056"/>
    <w:rsid w:val="00586C84"/>
    <w:rsid w:val="00595E4B"/>
    <w:rsid w:val="005A0827"/>
    <w:rsid w:val="005A427F"/>
    <w:rsid w:val="005A7A22"/>
    <w:rsid w:val="005C14A4"/>
    <w:rsid w:val="005D25DA"/>
    <w:rsid w:val="005D3B83"/>
    <w:rsid w:val="005E05B1"/>
    <w:rsid w:val="005E130F"/>
    <w:rsid w:val="005F3357"/>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500B"/>
    <w:rsid w:val="006A256D"/>
    <w:rsid w:val="006A3D31"/>
    <w:rsid w:val="006A7B28"/>
    <w:rsid w:val="006C1436"/>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34C"/>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BDA"/>
    <w:rsid w:val="007E7120"/>
    <w:rsid w:val="007F1D40"/>
    <w:rsid w:val="007F3AA0"/>
    <w:rsid w:val="007F4C15"/>
    <w:rsid w:val="007F4F2B"/>
    <w:rsid w:val="007F7ADB"/>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3D28"/>
    <w:rsid w:val="008A5094"/>
    <w:rsid w:val="008A673F"/>
    <w:rsid w:val="008B04E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31A9A"/>
    <w:rsid w:val="00940D2A"/>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DC4"/>
    <w:rsid w:val="00A0023E"/>
    <w:rsid w:val="00A035A1"/>
    <w:rsid w:val="00A0388F"/>
    <w:rsid w:val="00A1171F"/>
    <w:rsid w:val="00A117DC"/>
    <w:rsid w:val="00A11F8F"/>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616CF"/>
    <w:rsid w:val="00B806AE"/>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E5016"/>
    <w:rsid w:val="00DF0E2A"/>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4795"/>
    <w:rsid w:val="00E57F10"/>
    <w:rsid w:val="00E6248F"/>
    <w:rsid w:val="00E65074"/>
    <w:rsid w:val="00E6523B"/>
    <w:rsid w:val="00E66A3D"/>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00AE7-1546-47C8-8395-3F413C14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7</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192</cp:revision>
  <cp:lastPrinted>2015-07-27T06:36:00Z</cp:lastPrinted>
  <dcterms:created xsi:type="dcterms:W3CDTF">2017-02-28T15:04:00Z</dcterms:created>
  <dcterms:modified xsi:type="dcterms:W3CDTF">2020-11-11T12:16:00Z</dcterms:modified>
</cp:coreProperties>
</file>